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3815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1133,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1133,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402-ПП/3815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08:56:34.148;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08:56:34.148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